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4158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4863,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4863,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403-ПП/4158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10:09:43.447;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10:09:43.447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